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62"/>
        <w:gridCol w:w="3139"/>
      </w:tblGrid>
      <w:tr w:rsidR="00866CE7" w:rsidRPr="00E879E0" w14:paraId="6B0A45BF" w14:textId="77777777" w:rsidTr="00E879E0">
        <w:trPr>
          <w:trHeight w:val="1632"/>
        </w:trPr>
        <w:tc>
          <w:tcPr>
            <w:tcW w:w="8101" w:type="dxa"/>
            <w:gridSpan w:val="2"/>
          </w:tcPr>
          <w:p w14:paraId="348C91E7" w14:textId="77777777" w:rsidR="00866CE7" w:rsidRPr="00E879E0" w:rsidRDefault="00866CE7" w:rsidP="00D53415">
            <w:pPr>
              <w:pStyle w:val="Normal-Department"/>
              <w:spacing w:line="240" w:lineRule="auto"/>
            </w:pPr>
            <w:bookmarkStart w:id="0" w:name="bmkADDivision"/>
            <w:r w:rsidRPr="00E879E0">
              <w:t xml:space="preserve">Nombre </w:t>
            </w:r>
            <w:bookmarkEnd w:id="0"/>
            <w:r w:rsidRPr="00E879E0">
              <w:t xml:space="preserve">Apellido </w:t>
            </w:r>
            <w:proofErr w:type="spellStart"/>
            <w:r w:rsidRPr="00E879E0">
              <w:t>Apellido</w:t>
            </w:r>
            <w:bookmarkStart w:id="1" w:name="bmk02"/>
            <w:bookmarkStart w:id="2" w:name="bmkSpacer02"/>
            <w:bookmarkStart w:id="3" w:name="bmk03"/>
            <w:bookmarkStart w:id="4" w:name="bmkSpacer04"/>
            <w:bookmarkEnd w:id="1"/>
            <w:bookmarkEnd w:id="2"/>
            <w:bookmarkEnd w:id="3"/>
            <w:bookmarkEnd w:id="4"/>
            <w:proofErr w:type="spellEnd"/>
          </w:p>
          <w:p w14:paraId="3C131F77" w14:textId="30598BB5" w:rsidR="00866CE7" w:rsidRPr="00E879E0" w:rsidRDefault="007E061B" w:rsidP="00B30B06">
            <w:pPr>
              <w:pStyle w:val="DEPARTAMENTOCARGO"/>
              <w:spacing w:line="240" w:lineRule="auto"/>
            </w:pPr>
            <w:bookmarkStart w:id="5" w:name="bmkSpacer03"/>
            <w:r w:rsidRPr="00E879E0">
              <w:t>Cargo</w:t>
            </w:r>
          </w:p>
          <w:bookmarkEnd w:id="5"/>
          <w:p w14:paraId="44AAE46F" w14:textId="77777777" w:rsidR="00866CE7" w:rsidRPr="00E879E0" w:rsidRDefault="00866CE7" w:rsidP="00866CE7">
            <w:pPr>
              <w:pStyle w:val="Normal-Cargo"/>
            </w:pPr>
          </w:p>
        </w:tc>
      </w:tr>
      <w:bookmarkStart w:id="6" w:name="Start"/>
      <w:tr w:rsidR="00866CE7" w14:paraId="63190018" w14:textId="77777777" w:rsidTr="00E879E0">
        <w:trPr>
          <w:trHeight w:val="924"/>
        </w:trPr>
        <w:tc>
          <w:tcPr>
            <w:tcW w:w="4962" w:type="dxa"/>
          </w:tcPr>
          <w:p w14:paraId="3C32F01B" w14:textId="77777777" w:rsidR="00866CE7" w:rsidRPr="00E879E0" w:rsidRDefault="002F3CDF" w:rsidP="00866CE7">
            <w:pPr>
              <w:pStyle w:val="textoaena"/>
              <w:jc w:val="both"/>
            </w:pPr>
            <w:r w:rsidRPr="00E879E0">
              <w:fldChar w:fldCharType="begin"/>
            </w:r>
            <w:r w:rsidR="007E061B" w:rsidRPr="00E879E0">
              <w:instrText>MACROBUTTON</w:instrText>
            </w:r>
            <w:r w:rsidR="00866CE7" w:rsidRPr="00E879E0">
              <w:instrText xml:space="preserve"> NoName [Nombre y dirección del Destinatario]</w:instrText>
            </w:r>
            <w:r w:rsidRPr="00E879E0">
              <w:fldChar w:fldCharType="end"/>
            </w:r>
            <w:bookmarkEnd w:id="6"/>
          </w:p>
        </w:tc>
        <w:tc>
          <w:tcPr>
            <w:tcW w:w="3138" w:type="dxa"/>
          </w:tcPr>
          <w:p w14:paraId="09322097" w14:textId="291EA29F" w:rsidR="00866CE7" w:rsidRPr="00AB64A1" w:rsidRDefault="00B325B9" w:rsidP="00866CE7">
            <w:pPr>
              <w:pStyle w:val="Normal-CiudadyFecha"/>
              <w:spacing w:line="360" w:lineRule="auto"/>
              <w:rPr>
                <w:b/>
              </w:rPr>
            </w:pPr>
            <w:r>
              <w:t>[XX de XX de 20XX]</w:t>
            </w:r>
          </w:p>
        </w:tc>
      </w:tr>
    </w:tbl>
    <w:p w14:paraId="29CB6602" w14:textId="77777777" w:rsidR="00F264DF" w:rsidRDefault="00F264DF" w:rsidP="00E879E0">
      <w:pPr>
        <w:pStyle w:val="textoaena"/>
        <w:spacing w:after="120" w:line="312" w:lineRule="auto"/>
        <w:jc w:val="both"/>
      </w:pPr>
    </w:p>
    <w:p w14:paraId="2E3BC4B5" w14:textId="0309CB5D" w:rsidR="008B5498" w:rsidRDefault="008B5498" w:rsidP="00E879E0">
      <w:pPr>
        <w:pStyle w:val="textoaena"/>
        <w:spacing w:after="120" w:line="312" w:lineRule="auto"/>
        <w:jc w:val="both"/>
      </w:pPr>
      <w:r>
        <w:t>Con fecha [XX de XX de 20XX], la Agencia Estatal de Seguridad Aérea del Ministerio de Transportes y Movilidad Sostenible comunicó que quedaba acreditada la adecuación del proyecto [«Título del proyecto»] a los requisitos establecidos en el [Informe de impacto ambiental/Declaración de impacto ambiental] y, por tanto, dar por cumplido el trámite ambiental a los efectos de continuar con la tramitación del proyecto.</w:t>
      </w:r>
    </w:p>
    <w:p w14:paraId="45F62893" w14:textId="77777777" w:rsidR="008B5498" w:rsidRDefault="008B5498" w:rsidP="00E879E0">
      <w:pPr>
        <w:pStyle w:val="textoaena"/>
        <w:spacing w:after="120" w:line="312" w:lineRule="auto"/>
        <w:jc w:val="both"/>
      </w:pPr>
      <w:r>
        <w:t xml:space="preserve">Asimismo, con fecha [XX de XX de 20XX], la Agencia Estatal de Seguridad Aérea del Ministerio de Transportes y Movilidad Sostenible publicó [el anuncio de aprobación / la resolución de autorización] del proyecto previamente mencionado. </w:t>
      </w:r>
    </w:p>
    <w:p w14:paraId="0F7F5A8F" w14:textId="53DEC785" w:rsidR="008B5498" w:rsidRDefault="00B325B9" w:rsidP="00E879E0">
      <w:pPr>
        <w:pStyle w:val="textoaena"/>
        <w:spacing w:after="120" w:line="312" w:lineRule="auto"/>
        <w:jc w:val="both"/>
      </w:pPr>
      <w:r>
        <w:t xml:space="preserve">[Promotor] </w:t>
      </w:r>
      <w:r w:rsidR="008B5498">
        <w:t xml:space="preserve">va a proceder a la ejecución de la actuación [«Título del proyecto»], para lo que solicita a AESA, en su condición de órgano sustantivo, el inicio del expediente de seguimiento del cumplimiento de las condiciones establecidas en el [Informe de impacto ambiental/Declaración de impacto ambiental], conforme al procedimiento establecido y en cumplimiento del artículo 52 y relacionados de la Ley 21/2013, de 9 de diciembre, de Evaluación ambiental.  </w:t>
      </w:r>
    </w:p>
    <w:p w14:paraId="23C1DA8C" w14:textId="77777777" w:rsidR="008B5498" w:rsidRDefault="008B5498" w:rsidP="00E879E0">
      <w:pPr>
        <w:pStyle w:val="textoaena"/>
        <w:spacing w:after="120" w:line="312" w:lineRule="auto"/>
        <w:jc w:val="both"/>
      </w:pPr>
      <w:r>
        <w:t>A continuación, se indica la información requerida a fecha de entrega de la presente solicitud:</w:t>
      </w:r>
    </w:p>
    <w:p w14:paraId="5EE9E1FB" w14:textId="1C18CECE" w:rsidR="008B5498" w:rsidRDefault="008B5498" w:rsidP="00E879E0">
      <w:pPr>
        <w:pStyle w:val="textoaena"/>
        <w:numPr>
          <w:ilvl w:val="0"/>
          <w:numId w:val="24"/>
        </w:numPr>
        <w:spacing w:after="120" w:line="312" w:lineRule="auto"/>
        <w:jc w:val="both"/>
      </w:pPr>
      <w:r>
        <w:t>Fecha de inicio de la fase de obra prevista: [DD.MM.AAAA]</w:t>
      </w:r>
    </w:p>
    <w:p w14:paraId="4D8F5211" w14:textId="3D6B1BAB" w:rsidR="008B5498" w:rsidRDefault="008B5498" w:rsidP="00E879E0">
      <w:pPr>
        <w:pStyle w:val="textoaena"/>
        <w:numPr>
          <w:ilvl w:val="0"/>
          <w:numId w:val="24"/>
        </w:numPr>
        <w:spacing w:after="120" w:line="312" w:lineRule="auto"/>
        <w:jc w:val="both"/>
      </w:pPr>
      <w:r>
        <w:t>Fecha de finalización de las obras prevista: [DD.MM.AAAA]</w:t>
      </w:r>
    </w:p>
    <w:p w14:paraId="0E4C47FF" w14:textId="25896039" w:rsidR="008B5498" w:rsidRDefault="008B5498" w:rsidP="00E879E0">
      <w:pPr>
        <w:pStyle w:val="textoaena"/>
        <w:numPr>
          <w:ilvl w:val="0"/>
          <w:numId w:val="24"/>
        </w:numPr>
        <w:spacing w:after="120" w:line="312" w:lineRule="auto"/>
        <w:jc w:val="both"/>
      </w:pPr>
      <w:r>
        <w:t xml:space="preserve">Duración de la fase de funcionamiento: [Indicar el seguimiento ambiental concreto de esta fase] </w:t>
      </w:r>
    </w:p>
    <w:p w14:paraId="1F72B1BE" w14:textId="77777777" w:rsidR="008B5498" w:rsidRDefault="008B5498" w:rsidP="00E879E0">
      <w:pPr>
        <w:pStyle w:val="textoaena"/>
        <w:spacing w:after="120" w:line="312" w:lineRule="auto"/>
        <w:jc w:val="both"/>
      </w:pPr>
      <w:r>
        <w:t>Al objeto de completar la información, se entrega adjunta la siguiente documentación:</w:t>
      </w:r>
    </w:p>
    <w:p w14:paraId="0E199108" w14:textId="47095502" w:rsidR="008B5498" w:rsidRDefault="008B5498" w:rsidP="00835613">
      <w:pPr>
        <w:pStyle w:val="textoaena"/>
        <w:numPr>
          <w:ilvl w:val="0"/>
          <w:numId w:val="28"/>
        </w:numPr>
        <w:spacing w:after="120" w:line="312" w:lineRule="auto"/>
        <w:jc w:val="both"/>
      </w:pPr>
      <w:r>
        <w:t>Plan de Vigilancia Ambiental (PVA).</w:t>
      </w:r>
    </w:p>
    <w:p w14:paraId="05DD8C91" w14:textId="41D173DF" w:rsidR="008B5498" w:rsidRDefault="008B5498" w:rsidP="00835613">
      <w:pPr>
        <w:pStyle w:val="textoaena"/>
        <w:numPr>
          <w:ilvl w:val="0"/>
          <w:numId w:val="28"/>
        </w:numPr>
        <w:spacing w:after="120" w:line="312" w:lineRule="auto"/>
        <w:jc w:val="both"/>
      </w:pPr>
      <w:r>
        <w:t>Cronograma de las obras.</w:t>
      </w:r>
    </w:p>
    <w:p w14:paraId="4F5FFC29" w14:textId="77777777" w:rsidR="00B30B06" w:rsidRDefault="00B30B06" w:rsidP="00B30B06">
      <w:pPr>
        <w:pStyle w:val="textoaena"/>
        <w:spacing w:after="120" w:line="312" w:lineRule="auto"/>
        <w:jc w:val="both"/>
      </w:pPr>
    </w:p>
    <w:p w14:paraId="7C619C01" w14:textId="33B2FAC5" w:rsidR="00AD137D" w:rsidRDefault="008B5498" w:rsidP="00E879E0">
      <w:pPr>
        <w:pStyle w:val="textoaena"/>
        <w:spacing w:after="120" w:line="312" w:lineRule="auto"/>
        <w:jc w:val="both"/>
      </w:pPr>
      <w:r>
        <w:t>Agradeciendo su atención, quedamos a su disposición para cualquier aclaración o información adicional.</w:t>
      </w:r>
    </w:p>
    <w:p w14:paraId="47AACCCC" w14:textId="77777777" w:rsidR="00070EBA" w:rsidRDefault="00FC29F1" w:rsidP="00E879E0">
      <w:pPr>
        <w:pStyle w:val="textoaena"/>
        <w:spacing w:after="120" w:line="312" w:lineRule="auto"/>
        <w:jc w:val="both"/>
      </w:pPr>
      <w:r w:rsidRPr="00190775">
        <w:t>Atentamente,</w:t>
      </w:r>
    </w:p>
    <w:p w14:paraId="7C6FD3E1" w14:textId="77777777" w:rsidR="00D60C90" w:rsidRDefault="00D60C90" w:rsidP="00E879E0">
      <w:pPr>
        <w:tabs>
          <w:tab w:val="left" w:pos="2340"/>
        </w:tabs>
        <w:spacing w:after="120" w:line="312" w:lineRule="auto"/>
        <w:jc w:val="both"/>
      </w:pPr>
    </w:p>
    <w:p w14:paraId="45059CFF" w14:textId="77777777" w:rsidR="00321808" w:rsidRDefault="00321808" w:rsidP="00E879E0">
      <w:pPr>
        <w:tabs>
          <w:tab w:val="left" w:pos="2340"/>
        </w:tabs>
        <w:spacing w:after="120" w:line="312" w:lineRule="auto"/>
        <w:jc w:val="both"/>
      </w:pPr>
    </w:p>
    <w:p w14:paraId="692054C0" w14:textId="77777777" w:rsidR="00D60C90" w:rsidRPr="00E879E0" w:rsidRDefault="00D60C90" w:rsidP="00E879E0">
      <w:pPr>
        <w:tabs>
          <w:tab w:val="left" w:pos="2340"/>
        </w:tabs>
        <w:spacing w:after="120" w:line="312" w:lineRule="auto"/>
        <w:jc w:val="both"/>
      </w:pPr>
      <w:r w:rsidRPr="00E879E0">
        <w:t xml:space="preserve">Nombre Apellido </w:t>
      </w:r>
      <w:proofErr w:type="spellStart"/>
      <w:r w:rsidRPr="00E879E0">
        <w:t>Apellido</w:t>
      </w:r>
      <w:proofErr w:type="spellEnd"/>
    </w:p>
    <w:p w14:paraId="3BC0A3D6" w14:textId="4FD94DFE" w:rsidR="00D60C90" w:rsidRPr="00070EBA" w:rsidRDefault="00D60C90" w:rsidP="00B30B06">
      <w:pPr>
        <w:tabs>
          <w:tab w:val="left" w:pos="2340"/>
        </w:tabs>
        <w:spacing w:after="120" w:line="312" w:lineRule="auto"/>
        <w:jc w:val="both"/>
      </w:pPr>
      <w:r w:rsidRPr="00E879E0">
        <w:t>Cargo</w:t>
      </w:r>
    </w:p>
    <w:sectPr w:rsidR="00D60C90" w:rsidRPr="00070EBA" w:rsidSect="00B30B06">
      <w:footerReference w:type="default" r:id="rId10"/>
      <w:footerReference w:type="first" r:id="rId11"/>
      <w:endnotePr>
        <w:numFmt w:val="decimal"/>
      </w:endnotePr>
      <w:pgSz w:w="11907" w:h="16840" w:code="9"/>
      <w:pgMar w:top="1417" w:right="1701" w:bottom="1417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BB1DF" w14:textId="77777777" w:rsidR="00711132" w:rsidRDefault="00711132">
      <w:r>
        <w:separator/>
      </w:r>
    </w:p>
  </w:endnote>
  <w:endnote w:type="continuationSeparator" w:id="0">
    <w:p w14:paraId="34D57ACB" w14:textId="77777777" w:rsidR="00711132" w:rsidRDefault="0071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DED3" w14:textId="77777777" w:rsidR="00866CE7" w:rsidRDefault="00866CE7" w:rsidP="00866CE7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5004C" w14:textId="228F8C31" w:rsidR="00015A0E" w:rsidRDefault="00015A0E" w:rsidP="00866CE7">
    <w:pPr>
      <w:pStyle w:val="Piedepgina"/>
      <w:jc w:val="right"/>
      <w:rPr>
        <w:lang w:val="da-DK"/>
      </w:rPr>
    </w:pPr>
  </w:p>
  <w:p w14:paraId="39BF0D62" w14:textId="5156F9AC" w:rsidR="00866CE7" w:rsidRPr="00842E07" w:rsidRDefault="007E061B" w:rsidP="002D78B3">
    <w:pPr>
      <w:pStyle w:val="Piedepgina"/>
      <w:jc w:val="right"/>
      <w:rPr>
        <w:lang w:val="da-DK"/>
      </w:rPr>
    </w:pPr>
    <w:r>
      <w:rPr>
        <w:noProof/>
        <w:lang w:val="es-ES" w:eastAsia="es-ES"/>
      </w:rPr>
      <w:drawing>
        <wp:anchor distT="0" distB="0" distL="114300" distR="114300" simplePos="0" relativeHeight="251656704" behindDoc="0" locked="0" layoutInCell="1" allowOverlap="1" wp14:anchorId="72DD1386" wp14:editId="10B52031">
          <wp:simplePos x="0" y="0"/>
          <wp:positionH relativeFrom="column">
            <wp:posOffset>1256665</wp:posOffset>
          </wp:positionH>
          <wp:positionV relativeFrom="paragraph">
            <wp:posOffset>9257030</wp:posOffset>
          </wp:positionV>
          <wp:extent cx="1336675" cy="703580"/>
          <wp:effectExtent l="25400" t="0" r="9525" b="0"/>
          <wp:wrapNone/>
          <wp:docPr id="781545418" name="Imagen 781545418" descr="logos_certificados_wor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 descr="logos_certificados_wor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703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4F5FA" w14:textId="77777777" w:rsidR="00711132" w:rsidRDefault="00711132">
      <w:r>
        <w:separator/>
      </w:r>
    </w:p>
  </w:footnote>
  <w:footnote w:type="continuationSeparator" w:id="0">
    <w:p w14:paraId="3BB55B3C" w14:textId="77777777" w:rsidR="00711132" w:rsidRDefault="00711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8A6FC6E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2E1518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83C2FE8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BA9F34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238750C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3A6C660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3740D14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B412CC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56BE1A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84BF6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95169D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15C26467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730448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7FF362D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2AF77AEC"/>
    <w:multiLevelType w:val="hybridMultilevel"/>
    <w:tmpl w:val="EF481E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A63BDD"/>
    <w:multiLevelType w:val="hybridMultilevel"/>
    <w:tmpl w:val="B4A48F72"/>
    <w:lvl w:ilvl="0" w:tplc="829655B6">
      <w:numFmt w:val="bullet"/>
      <w:lvlText w:val="•"/>
      <w:lvlJc w:val="left"/>
      <w:pPr>
        <w:ind w:left="1440" w:hanging="72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C877C74"/>
    <w:multiLevelType w:val="hybridMultilevel"/>
    <w:tmpl w:val="2AF0B202"/>
    <w:lvl w:ilvl="0" w:tplc="7F56A4EA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D93C3B"/>
    <w:multiLevelType w:val="multilevel"/>
    <w:tmpl w:val="2D18620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35"/>
        </w:tabs>
        <w:ind w:left="2835" w:hanging="2835"/>
      </w:pPr>
      <w:rPr>
        <w:rFonts w:hint="default"/>
      </w:rPr>
    </w:lvl>
  </w:abstractNum>
  <w:abstractNum w:abstractNumId="18" w15:restartNumberingAfterBreak="0">
    <w:nsid w:val="36B6205F"/>
    <w:multiLevelType w:val="multilevel"/>
    <w:tmpl w:val="0406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8CF094A"/>
    <w:multiLevelType w:val="multilevel"/>
    <w:tmpl w:val="0406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 w15:restartNumberingAfterBreak="0">
    <w:nsid w:val="3CF42683"/>
    <w:multiLevelType w:val="hybridMultilevel"/>
    <w:tmpl w:val="F0A0BE24"/>
    <w:lvl w:ilvl="0" w:tplc="0C0A0003">
      <w:start w:val="1"/>
      <w:numFmt w:val="bullet"/>
      <w:lvlText w:val="o"/>
      <w:lvlJc w:val="left"/>
      <w:pPr>
        <w:ind w:left="1440" w:hanging="72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AE02D3C"/>
    <w:multiLevelType w:val="multilevel"/>
    <w:tmpl w:val="040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2" w15:restartNumberingAfterBreak="0">
    <w:nsid w:val="5461676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A4E1ED9"/>
    <w:multiLevelType w:val="multilevel"/>
    <w:tmpl w:val="040A001D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ACB3B03"/>
    <w:multiLevelType w:val="multilevel"/>
    <w:tmpl w:val="7904FFBA"/>
    <w:lvl w:ilvl="0">
      <w:start w:val="1"/>
      <w:numFmt w:val="bullet"/>
      <w:pStyle w:val="Normal-Bullet"/>
      <w:lvlText w:val=""/>
      <w:lvlJc w:val="left"/>
      <w:pPr>
        <w:tabs>
          <w:tab w:val="num" w:pos="125"/>
        </w:tabs>
        <w:ind w:left="125" w:hanging="1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48"/>
        </w:tabs>
        <w:ind w:left="748" w:hanging="12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59"/>
        </w:tabs>
        <w:ind w:left="1259" w:hanging="1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259"/>
        </w:tabs>
        <w:ind w:left="1259" w:hanging="1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259"/>
        </w:tabs>
        <w:ind w:left="1259" w:hanging="1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1259"/>
        </w:tabs>
        <w:ind w:left="1259" w:hanging="1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1259"/>
        </w:tabs>
        <w:ind w:left="1259" w:hanging="1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1259"/>
        </w:tabs>
        <w:ind w:left="1259" w:hanging="1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1259"/>
        </w:tabs>
        <w:ind w:left="1259" w:hanging="125"/>
      </w:pPr>
      <w:rPr>
        <w:rFonts w:ascii="Symbol" w:hAnsi="Symbol" w:hint="default"/>
      </w:rPr>
    </w:lvl>
  </w:abstractNum>
  <w:abstractNum w:abstractNumId="25" w15:restartNumberingAfterBreak="0">
    <w:nsid w:val="6CE6016B"/>
    <w:multiLevelType w:val="multilevel"/>
    <w:tmpl w:val="D41233E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26" w15:restartNumberingAfterBreak="0">
    <w:nsid w:val="734C7605"/>
    <w:multiLevelType w:val="multilevel"/>
    <w:tmpl w:val="0DDC27E8"/>
    <w:lvl w:ilvl="0">
      <w:start w:val="1"/>
      <w:numFmt w:val="decimal"/>
      <w:pStyle w:val="Normal-Numbering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 w:val="0"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985" w:hanging="1985"/>
      </w:pPr>
      <w:rPr>
        <w:rFonts w:hint="default"/>
      </w:rPr>
    </w:lvl>
  </w:abstractNum>
  <w:abstractNum w:abstractNumId="27" w15:restartNumberingAfterBreak="0">
    <w:nsid w:val="7E137157"/>
    <w:multiLevelType w:val="hybridMultilevel"/>
    <w:tmpl w:val="F034A85E"/>
    <w:lvl w:ilvl="0" w:tplc="7F56A4EA">
      <w:numFmt w:val="bullet"/>
      <w:lvlText w:val="-"/>
      <w:lvlJc w:val="left"/>
      <w:pPr>
        <w:ind w:left="1080" w:hanging="72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850562">
    <w:abstractNumId w:val="21"/>
  </w:num>
  <w:num w:numId="2" w16cid:durableId="635915469">
    <w:abstractNumId w:val="12"/>
  </w:num>
  <w:num w:numId="3" w16cid:durableId="693964271">
    <w:abstractNumId w:val="19"/>
  </w:num>
  <w:num w:numId="4" w16cid:durableId="1410736493">
    <w:abstractNumId w:val="9"/>
  </w:num>
  <w:num w:numId="5" w16cid:durableId="1057582940">
    <w:abstractNumId w:val="7"/>
  </w:num>
  <w:num w:numId="6" w16cid:durableId="250741624">
    <w:abstractNumId w:val="6"/>
  </w:num>
  <w:num w:numId="7" w16cid:durableId="1047216900">
    <w:abstractNumId w:val="5"/>
  </w:num>
  <w:num w:numId="8" w16cid:durableId="867642912">
    <w:abstractNumId w:val="4"/>
  </w:num>
  <w:num w:numId="9" w16cid:durableId="2111077375">
    <w:abstractNumId w:val="8"/>
  </w:num>
  <w:num w:numId="10" w16cid:durableId="2038311966">
    <w:abstractNumId w:val="3"/>
  </w:num>
  <w:num w:numId="11" w16cid:durableId="850143007">
    <w:abstractNumId w:val="2"/>
  </w:num>
  <w:num w:numId="12" w16cid:durableId="1060052627">
    <w:abstractNumId w:val="1"/>
  </w:num>
  <w:num w:numId="13" w16cid:durableId="1037317102">
    <w:abstractNumId w:val="0"/>
  </w:num>
  <w:num w:numId="14" w16cid:durableId="236939993">
    <w:abstractNumId w:val="24"/>
  </w:num>
  <w:num w:numId="15" w16cid:durableId="324625408">
    <w:abstractNumId w:val="26"/>
  </w:num>
  <w:num w:numId="16" w16cid:durableId="825046945">
    <w:abstractNumId w:val="22"/>
  </w:num>
  <w:num w:numId="17" w16cid:durableId="1422026131">
    <w:abstractNumId w:val="11"/>
  </w:num>
  <w:num w:numId="18" w16cid:durableId="1941180069">
    <w:abstractNumId w:val="13"/>
  </w:num>
  <w:num w:numId="19" w16cid:durableId="1219394912">
    <w:abstractNumId w:val="10"/>
  </w:num>
  <w:num w:numId="20" w16cid:durableId="963853324">
    <w:abstractNumId w:val="18"/>
  </w:num>
  <w:num w:numId="21" w16cid:durableId="935098429">
    <w:abstractNumId w:val="17"/>
  </w:num>
  <w:num w:numId="22" w16cid:durableId="554631757">
    <w:abstractNumId w:val="25"/>
  </w:num>
  <w:num w:numId="23" w16cid:durableId="1928536705">
    <w:abstractNumId w:val="23"/>
  </w:num>
  <w:num w:numId="24" w16cid:durableId="200410739">
    <w:abstractNumId w:val="14"/>
  </w:num>
  <w:num w:numId="25" w16cid:durableId="957181076">
    <w:abstractNumId w:val="16"/>
  </w:num>
  <w:num w:numId="26" w16cid:durableId="1698844640">
    <w:abstractNumId w:val="27"/>
  </w:num>
  <w:num w:numId="27" w16cid:durableId="840243489">
    <w:abstractNumId w:val="15"/>
  </w:num>
  <w:num w:numId="28" w16cid:durableId="76037454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142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9F3"/>
    <w:rsid w:val="00015A0E"/>
    <w:rsid w:val="00070EBA"/>
    <w:rsid w:val="00084720"/>
    <w:rsid w:val="000A0783"/>
    <w:rsid w:val="00114041"/>
    <w:rsid w:val="00170713"/>
    <w:rsid w:val="001E3EC6"/>
    <w:rsid w:val="001E590C"/>
    <w:rsid w:val="002241F8"/>
    <w:rsid w:val="002A64B8"/>
    <w:rsid w:val="002D49E6"/>
    <w:rsid w:val="002D78B3"/>
    <w:rsid w:val="002E394E"/>
    <w:rsid w:val="002F3CDF"/>
    <w:rsid w:val="002F6F6F"/>
    <w:rsid w:val="00321808"/>
    <w:rsid w:val="003956B2"/>
    <w:rsid w:val="004119F3"/>
    <w:rsid w:val="004450D6"/>
    <w:rsid w:val="00447908"/>
    <w:rsid w:val="004A5083"/>
    <w:rsid w:val="004B0A44"/>
    <w:rsid w:val="006373F5"/>
    <w:rsid w:val="006458DC"/>
    <w:rsid w:val="00711132"/>
    <w:rsid w:val="00762B91"/>
    <w:rsid w:val="007922C5"/>
    <w:rsid w:val="007E061B"/>
    <w:rsid w:val="00835613"/>
    <w:rsid w:val="00866CE7"/>
    <w:rsid w:val="008B5498"/>
    <w:rsid w:val="008F63FD"/>
    <w:rsid w:val="00921F91"/>
    <w:rsid w:val="00975290"/>
    <w:rsid w:val="00993B2E"/>
    <w:rsid w:val="009A4343"/>
    <w:rsid w:val="009C3383"/>
    <w:rsid w:val="00A20294"/>
    <w:rsid w:val="00AD137D"/>
    <w:rsid w:val="00B30B06"/>
    <w:rsid w:val="00B325B9"/>
    <w:rsid w:val="00B926CE"/>
    <w:rsid w:val="00B9427D"/>
    <w:rsid w:val="00B973A2"/>
    <w:rsid w:val="00BE3F91"/>
    <w:rsid w:val="00BE690B"/>
    <w:rsid w:val="00C55177"/>
    <w:rsid w:val="00C92D02"/>
    <w:rsid w:val="00D05B01"/>
    <w:rsid w:val="00D53415"/>
    <w:rsid w:val="00D60C90"/>
    <w:rsid w:val="00DD12C1"/>
    <w:rsid w:val="00E01E4F"/>
    <w:rsid w:val="00E879E0"/>
    <w:rsid w:val="00EC5E44"/>
    <w:rsid w:val="00F03FC0"/>
    <w:rsid w:val="00F264DF"/>
    <w:rsid w:val="00F7470E"/>
    <w:rsid w:val="00FC2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4E994"/>
  <w15:docId w15:val="{597CFE76-FDFB-4FE2-89CF-B6C9DA82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2E07"/>
    <w:pPr>
      <w:suppressAutoHyphens/>
      <w:spacing w:line="260" w:lineRule="atLeast"/>
    </w:pPr>
    <w:rPr>
      <w:rFonts w:ascii="Arial" w:hAnsi="Arial"/>
      <w:szCs w:val="24"/>
      <w:lang w:eastAsia="en-US"/>
    </w:rPr>
  </w:style>
  <w:style w:type="paragraph" w:styleId="Ttulo1">
    <w:name w:val="heading 1"/>
    <w:basedOn w:val="Normal"/>
    <w:next w:val="Normal"/>
    <w:qFormat/>
    <w:rsid w:val="00CB3D5C"/>
    <w:pPr>
      <w:outlineLvl w:val="0"/>
    </w:pPr>
    <w:rPr>
      <w:rFonts w:cs="Arial"/>
      <w:b/>
      <w:bCs/>
      <w:szCs w:val="32"/>
    </w:rPr>
  </w:style>
  <w:style w:type="paragraph" w:styleId="Ttulo2">
    <w:name w:val="heading 2"/>
    <w:basedOn w:val="Normal"/>
    <w:next w:val="Normal"/>
    <w:qFormat/>
    <w:rsid w:val="00CB3D5C"/>
    <w:pPr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qFormat/>
    <w:rsid w:val="009508BA"/>
    <w:pPr>
      <w:outlineLvl w:val="2"/>
    </w:pPr>
    <w:rPr>
      <w:rFonts w:cs="Arial"/>
      <w:b/>
      <w:bCs/>
      <w:szCs w:val="26"/>
    </w:rPr>
  </w:style>
  <w:style w:type="paragraph" w:styleId="Ttulo4">
    <w:name w:val="heading 4"/>
    <w:basedOn w:val="Normal"/>
    <w:next w:val="Normal"/>
    <w:qFormat/>
    <w:rsid w:val="00545F55"/>
    <w:pPr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545F55"/>
    <w:pPr>
      <w:outlineLvl w:val="4"/>
    </w:pPr>
    <w:rPr>
      <w:b/>
      <w:bCs/>
      <w:iCs/>
      <w:szCs w:val="26"/>
    </w:rPr>
  </w:style>
  <w:style w:type="paragraph" w:styleId="Ttulo6">
    <w:name w:val="heading 6"/>
    <w:basedOn w:val="Normal"/>
    <w:next w:val="Normal"/>
    <w:qFormat/>
    <w:rsid w:val="005802EE"/>
    <w:pPr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5802EE"/>
    <w:pPr>
      <w:outlineLvl w:val="6"/>
    </w:pPr>
    <w:rPr>
      <w:b/>
    </w:rPr>
  </w:style>
  <w:style w:type="paragraph" w:styleId="Ttulo8">
    <w:name w:val="heading 8"/>
    <w:basedOn w:val="Normal"/>
    <w:next w:val="Normal"/>
    <w:qFormat/>
    <w:rsid w:val="005802EE"/>
    <w:pPr>
      <w:outlineLvl w:val="7"/>
    </w:pPr>
    <w:rPr>
      <w:b/>
      <w:iCs/>
    </w:rPr>
  </w:style>
  <w:style w:type="paragraph" w:styleId="Ttulo9">
    <w:name w:val="heading 9"/>
    <w:basedOn w:val="Normal"/>
    <w:next w:val="Normal"/>
    <w:qFormat/>
    <w:rsid w:val="005802EE"/>
    <w:pPr>
      <w:outlineLvl w:val="8"/>
    </w:pPr>
    <w:rPr>
      <w:rFonts w:cs="Arial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styleId="111111">
    <w:name w:val="Outline List 2"/>
    <w:basedOn w:val="Sinlista"/>
    <w:semiHidden/>
    <w:rsid w:val="005802EE"/>
    <w:pPr>
      <w:numPr>
        <w:numId w:val="23"/>
      </w:numPr>
    </w:pPr>
  </w:style>
  <w:style w:type="numbering" w:styleId="1ai">
    <w:name w:val="Outline List 1"/>
    <w:basedOn w:val="Sinlista"/>
    <w:semiHidden/>
    <w:rsid w:val="005802EE"/>
    <w:pPr>
      <w:numPr>
        <w:numId w:val="2"/>
      </w:numPr>
    </w:pPr>
  </w:style>
  <w:style w:type="numbering" w:styleId="ArtculoSeccin">
    <w:name w:val="Outline List 3"/>
    <w:basedOn w:val="Sinlista"/>
    <w:semiHidden/>
    <w:rsid w:val="005802EE"/>
    <w:pPr>
      <w:numPr>
        <w:numId w:val="3"/>
      </w:numPr>
    </w:pPr>
  </w:style>
  <w:style w:type="paragraph" w:styleId="Textodebloque">
    <w:name w:val="Block Text"/>
    <w:basedOn w:val="Normal"/>
    <w:semiHidden/>
    <w:rsid w:val="005802EE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5802EE"/>
    <w:pPr>
      <w:spacing w:after="120"/>
    </w:pPr>
  </w:style>
  <w:style w:type="paragraph" w:styleId="Textoindependiente2">
    <w:name w:val="Body Text 2"/>
    <w:basedOn w:val="Normal"/>
    <w:semiHidden/>
    <w:rsid w:val="005802EE"/>
    <w:pPr>
      <w:spacing w:after="120" w:line="480" w:lineRule="auto"/>
    </w:pPr>
  </w:style>
  <w:style w:type="paragraph" w:styleId="Textoindependiente3">
    <w:name w:val="Body Text 3"/>
    <w:basedOn w:val="Normal"/>
    <w:semiHidden/>
    <w:rsid w:val="005802EE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5802EE"/>
    <w:pPr>
      <w:ind w:firstLine="210"/>
    </w:pPr>
  </w:style>
  <w:style w:type="paragraph" w:styleId="Sangradetextonormal">
    <w:name w:val="Body Text Indent"/>
    <w:basedOn w:val="Normal"/>
    <w:semiHidden/>
    <w:rsid w:val="005802EE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5802EE"/>
    <w:pPr>
      <w:ind w:firstLine="210"/>
    </w:pPr>
  </w:style>
  <w:style w:type="paragraph" w:styleId="Sangra2detindependiente">
    <w:name w:val="Body Text Indent 2"/>
    <w:basedOn w:val="Normal"/>
    <w:semiHidden/>
    <w:rsid w:val="005802EE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5802EE"/>
    <w:pPr>
      <w:spacing w:after="120"/>
      <w:ind w:left="283"/>
    </w:pPr>
    <w:rPr>
      <w:sz w:val="16"/>
      <w:szCs w:val="16"/>
    </w:rPr>
  </w:style>
  <w:style w:type="paragraph" w:styleId="Descripcin">
    <w:name w:val="caption"/>
    <w:basedOn w:val="Normal"/>
    <w:next w:val="Normal"/>
    <w:qFormat/>
    <w:rsid w:val="005802EE"/>
    <w:rPr>
      <w:b/>
      <w:bCs/>
      <w:sz w:val="16"/>
      <w:szCs w:val="20"/>
    </w:rPr>
  </w:style>
  <w:style w:type="paragraph" w:styleId="Cierre">
    <w:name w:val="Closing"/>
    <w:basedOn w:val="Normal"/>
    <w:semiHidden/>
    <w:rsid w:val="005802EE"/>
    <w:pPr>
      <w:ind w:left="4252"/>
    </w:pPr>
  </w:style>
  <w:style w:type="paragraph" w:styleId="Fecha">
    <w:name w:val="Date"/>
    <w:basedOn w:val="Normal"/>
    <w:next w:val="Normal"/>
    <w:semiHidden/>
    <w:rsid w:val="005802EE"/>
  </w:style>
  <w:style w:type="paragraph" w:styleId="Firmadecorreoelectrnico">
    <w:name w:val="E-mail Signature"/>
    <w:basedOn w:val="Normal"/>
    <w:semiHidden/>
    <w:rsid w:val="005802EE"/>
  </w:style>
  <w:style w:type="character" w:styleId="nfasis">
    <w:name w:val="Emphasis"/>
    <w:qFormat/>
    <w:rsid w:val="005802EE"/>
    <w:rPr>
      <w:i/>
      <w:iCs/>
    </w:rPr>
  </w:style>
  <w:style w:type="character" w:styleId="Refdenotaalfinal">
    <w:name w:val="endnote reference"/>
    <w:semiHidden/>
    <w:rsid w:val="00CB3D5C"/>
    <w:rPr>
      <w:rFonts w:ascii="Arial" w:hAnsi="Arial"/>
      <w:sz w:val="14"/>
      <w:vertAlign w:val="superscript"/>
    </w:rPr>
  </w:style>
  <w:style w:type="paragraph" w:styleId="Textonotaalfinal">
    <w:name w:val="endnote text"/>
    <w:basedOn w:val="Normal"/>
    <w:semiHidden/>
    <w:rsid w:val="005802EE"/>
    <w:pPr>
      <w:spacing w:line="180" w:lineRule="atLeast"/>
    </w:pPr>
    <w:rPr>
      <w:sz w:val="14"/>
      <w:szCs w:val="20"/>
    </w:rPr>
  </w:style>
  <w:style w:type="paragraph" w:styleId="Direccinsobre">
    <w:name w:val="envelope address"/>
    <w:basedOn w:val="Normal"/>
    <w:semiHidden/>
    <w:rsid w:val="005802EE"/>
    <w:pPr>
      <w:framePr w:w="7920" w:h="1980" w:hRule="exact" w:hSpace="141" w:wrap="auto" w:hAnchor="page" w:xAlign="center" w:yAlign="bottom"/>
      <w:ind w:left="2880"/>
    </w:pPr>
    <w:rPr>
      <w:rFonts w:cs="Arial"/>
      <w:sz w:val="24"/>
    </w:rPr>
  </w:style>
  <w:style w:type="paragraph" w:styleId="Remitedesobre">
    <w:name w:val="envelope return"/>
    <w:basedOn w:val="Normal"/>
    <w:semiHidden/>
    <w:rsid w:val="005802EE"/>
    <w:rPr>
      <w:rFonts w:cs="Arial"/>
      <w:szCs w:val="20"/>
    </w:rPr>
  </w:style>
  <w:style w:type="character" w:styleId="Refdenotaalpie">
    <w:name w:val="footnote reference"/>
    <w:semiHidden/>
    <w:rsid w:val="00CB3D5C"/>
    <w:rPr>
      <w:rFonts w:ascii="Arial" w:hAnsi="Arial"/>
      <w:sz w:val="14"/>
      <w:vertAlign w:val="superscript"/>
    </w:rPr>
  </w:style>
  <w:style w:type="paragraph" w:styleId="Textonotapie">
    <w:name w:val="footnote text"/>
    <w:basedOn w:val="Normal"/>
    <w:semiHidden/>
    <w:rsid w:val="005802EE"/>
    <w:pPr>
      <w:spacing w:line="180" w:lineRule="atLeast"/>
    </w:pPr>
    <w:rPr>
      <w:sz w:val="14"/>
      <w:szCs w:val="20"/>
    </w:rPr>
  </w:style>
  <w:style w:type="character" w:styleId="AcrnimoHTML">
    <w:name w:val="HTML Acronym"/>
    <w:basedOn w:val="Fuentedeprrafopredeter"/>
    <w:semiHidden/>
    <w:rsid w:val="005802EE"/>
  </w:style>
  <w:style w:type="paragraph" w:styleId="DireccinHTML">
    <w:name w:val="HTML Address"/>
    <w:basedOn w:val="Normal"/>
    <w:semiHidden/>
    <w:rsid w:val="005802EE"/>
    <w:rPr>
      <w:i/>
      <w:iCs/>
    </w:rPr>
  </w:style>
  <w:style w:type="character" w:styleId="CitaHTML">
    <w:name w:val="HTML Cite"/>
    <w:semiHidden/>
    <w:rsid w:val="005802EE"/>
    <w:rPr>
      <w:i/>
      <w:iCs/>
    </w:rPr>
  </w:style>
  <w:style w:type="character" w:styleId="CdigoHTML">
    <w:name w:val="HTML Code"/>
    <w:semiHidden/>
    <w:rsid w:val="005802EE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5802EE"/>
    <w:rPr>
      <w:i/>
      <w:iCs/>
    </w:rPr>
  </w:style>
  <w:style w:type="character" w:styleId="TecladoHTML">
    <w:name w:val="HTML Keyboard"/>
    <w:semiHidden/>
    <w:rsid w:val="005802EE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5802EE"/>
    <w:rPr>
      <w:rFonts w:ascii="Courier New" w:hAnsi="Courier New" w:cs="Courier New"/>
      <w:szCs w:val="20"/>
    </w:rPr>
  </w:style>
  <w:style w:type="character" w:styleId="EjemplodeHTML">
    <w:name w:val="HTML Sample"/>
    <w:semiHidden/>
    <w:rsid w:val="005802EE"/>
    <w:rPr>
      <w:rFonts w:ascii="Courier New" w:hAnsi="Courier New" w:cs="Courier New"/>
    </w:rPr>
  </w:style>
  <w:style w:type="character" w:styleId="MquinadeescribirHTML">
    <w:name w:val="HTML Typewriter"/>
    <w:semiHidden/>
    <w:rsid w:val="005802EE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5802EE"/>
    <w:rPr>
      <w:i/>
      <w:iCs/>
    </w:rPr>
  </w:style>
  <w:style w:type="character" w:styleId="Nmerodelnea">
    <w:name w:val="line number"/>
    <w:basedOn w:val="Fuentedeprrafopredeter"/>
    <w:semiHidden/>
    <w:rsid w:val="005802EE"/>
  </w:style>
  <w:style w:type="paragraph" w:styleId="Lista">
    <w:name w:val="List"/>
    <w:basedOn w:val="Normal"/>
    <w:semiHidden/>
    <w:rsid w:val="005802EE"/>
    <w:pPr>
      <w:ind w:left="283" w:hanging="283"/>
    </w:pPr>
  </w:style>
  <w:style w:type="paragraph" w:styleId="Lista2">
    <w:name w:val="List 2"/>
    <w:basedOn w:val="Normal"/>
    <w:semiHidden/>
    <w:rsid w:val="005802EE"/>
    <w:pPr>
      <w:ind w:left="566" w:hanging="283"/>
    </w:pPr>
  </w:style>
  <w:style w:type="paragraph" w:styleId="Lista3">
    <w:name w:val="List 3"/>
    <w:basedOn w:val="Normal"/>
    <w:semiHidden/>
    <w:rsid w:val="005802EE"/>
    <w:pPr>
      <w:ind w:left="849" w:hanging="283"/>
    </w:pPr>
  </w:style>
  <w:style w:type="paragraph" w:styleId="Lista4">
    <w:name w:val="List 4"/>
    <w:basedOn w:val="Normal"/>
    <w:semiHidden/>
    <w:rsid w:val="005802EE"/>
    <w:pPr>
      <w:ind w:left="1132" w:hanging="283"/>
    </w:pPr>
  </w:style>
  <w:style w:type="paragraph" w:styleId="Lista5">
    <w:name w:val="List 5"/>
    <w:basedOn w:val="Normal"/>
    <w:semiHidden/>
    <w:rsid w:val="005802EE"/>
    <w:pPr>
      <w:ind w:left="1415" w:hanging="283"/>
    </w:pPr>
  </w:style>
  <w:style w:type="paragraph" w:styleId="Listaconvietas">
    <w:name w:val="List Bullet"/>
    <w:basedOn w:val="Normal"/>
    <w:semiHidden/>
    <w:rsid w:val="005802EE"/>
    <w:pPr>
      <w:numPr>
        <w:numId w:val="4"/>
      </w:numPr>
    </w:pPr>
  </w:style>
  <w:style w:type="paragraph" w:styleId="Listaconvietas2">
    <w:name w:val="List Bullet 2"/>
    <w:basedOn w:val="Normal"/>
    <w:semiHidden/>
    <w:rsid w:val="005802EE"/>
    <w:pPr>
      <w:numPr>
        <w:numId w:val="5"/>
      </w:numPr>
    </w:pPr>
  </w:style>
  <w:style w:type="paragraph" w:styleId="Listaconvietas3">
    <w:name w:val="List Bullet 3"/>
    <w:basedOn w:val="Normal"/>
    <w:semiHidden/>
    <w:rsid w:val="005802EE"/>
    <w:pPr>
      <w:numPr>
        <w:numId w:val="6"/>
      </w:numPr>
    </w:pPr>
  </w:style>
  <w:style w:type="paragraph" w:styleId="Listaconvietas4">
    <w:name w:val="List Bullet 4"/>
    <w:basedOn w:val="Normal"/>
    <w:semiHidden/>
    <w:rsid w:val="005802EE"/>
    <w:pPr>
      <w:numPr>
        <w:numId w:val="7"/>
      </w:numPr>
    </w:pPr>
  </w:style>
  <w:style w:type="paragraph" w:styleId="Listaconvietas5">
    <w:name w:val="List Bullet 5"/>
    <w:basedOn w:val="Normal"/>
    <w:semiHidden/>
    <w:rsid w:val="005802EE"/>
    <w:pPr>
      <w:numPr>
        <w:numId w:val="8"/>
      </w:numPr>
    </w:pPr>
  </w:style>
  <w:style w:type="paragraph" w:styleId="Continuarlista">
    <w:name w:val="List Continue"/>
    <w:basedOn w:val="Normal"/>
    <w:semiHidden/>
    <w:rsid w:val="005802EE"/>
    <w:pPr>
      <w:spacing w:after="120"/>
      <w:ind w:left="283"/>
    </w:pPr>
  </w:style>
  <w:style w:type="paragraph" w:styleId="Continuarlista2">
    <w:name w:val="List Continue 2"/>
    <w:basedOn w:val="Normal"/>
    <w:semiHidden/>
    <w:rsid w:val="005802EE"/>
    <w:pPr>
      <w:spacing w:after="120"/>
      <w:ind w:left="566"/>
    </w:pPr>
  </w:style>
  <w:style w:type="paragraph" w:styleId="Continuarlista3">
    <w:name w:val="List Continue 3"/>
    <w:basedOn w:val="Normal"/>
    <w:semiHidden/>
    <w:rsid w:val="005802EE"/>
    <w:pPr>
      <w:spacing w:after="120"/>
      <w:ind w:left="849"/>
    </w:pPr>
  </w:style>
  <w:style w:type="paragraph" w:styleId="Continuarlista4">
    <w:name w:val="List Continue 4"/>
    <w:basedOn w:val="Normal"/>
    <w:semiHidden/>
    <w:rsid w:val="005802EE"/>
    <w:pPr>
      <w:spacing w:after="120"/>
      <w:ind w:left="1132"/>
    </w:pPr>
  </w:style>
  <w:style w:type="paragraph" w:styleId="Continuarlista5">
    <w:name w:val="List Continue 5"/>
    <w:basedOn w:val="Normal"/>
    <w:semiHidden/>
    <w:rsid w:val="005802EE"/>
    <w:pPr>
      <w:spacing w:after="120"/>
      <w:ind w:left="1415"/>
    </w:pPr>
  </w:style>
  <w:style w:type="paragraph" w:styleId="Listaconnmeros">
    <w:name w:val="List Number"/>
    <w:basedOn w:val="Normal"/>
    <w:semiHidden/>
    <w:rsid w:val="005802EE"/>
    <w:pPr>
      <w:numPr>
        <w:numId w:val="9"/>
      </w:numPr>
    </w:pPr>
  </w:style>
  <w:style w:type="paragraph" w:styleId="Listaconnmeros2">
    <w:name w:val="List Number 2"/>
    <w:basedOn w:val="Normal"/>
    <w:semiHidden/>
    <w:rsid w:val="005802EE"/>
    <w:pPr>
      <w:numPr>
        <w:numId w:val="10"/>
      </w:numPr>
    </w:pPr>
  </w:style>
  <w:style w:type="paragraph" w:styleId="Listaconnmeros3">
    <w:name w:val="List Number 3"/>
    <w:basedOn w:val="Normal"/>
    <w:semiHidden/>
    <w:rsid w:val="005802EE"/>
    <w:pPr>
      <w:numPr>
        <w:numId w:val="11"/>
      </w:numPr>
    </w:pPr>
  </w:style>
  <w:style w:type="paragraph" w:styleId="Listaconnmeros4">
    <w:name w:val="List Number 4"/>
    <w:basedOn w:val="Normal"/>
    <w:semiHidden/>
    <w:rsid w:val="005802EE"/>
    <w:pPr>
      <w:numPr>
        <w:numId w:val="12"/>
      </w:numPr>
    </w:pPr>
  </w:style>
  <w:style w:type="paragraph" w:styleId="Listaconnmeros5">
    <w:name w:val="List Number 5"/>
    <w:basedOn w:val="Normal"/>
    <w:semiHidden/>
    <w:rsid w:val="005802EE"/>
    <w:pPr>
      <w:numPr>
        <w:numId w:val="13"/>
      </w:numPr>
    </w:pPr>
  </w:style>
  <w:style w:type="paragraph" w:styleId="Encabezadodemensaje">
    <w:name w:val="Message Header"/>
    <w:basedOn w:val="Normal"/>
    <w:semiHidden/>
    <w:rsid w:val="005802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</w:rPr>
  </w:style>
  <w:style w:type="paragraph" w:styleId="NormalWeb">
    <w:name w:val="Normal (Web)"/>
    <w:basedOn w:val="Normal"/>
    <w:uiPriority w:val="99"/>
    <w:rsid w:val="005802EE"/>
    <w:rPr>
      <w:rFonts w:ascii="Times New Roman" w:hAnsi="Times New Roman"/>
      <w:sz w:val="24"/>
    </w:rPr>
  </w:style>
  <w:style w:type="paragraph" w:styleId="Sangranormal">
    <w:name w:val="Normal Indent"/>
    <w:basedOn w:val="Normal"/>
    <w:semiHidden/>
    <w:rsid w:val="005802EE"/>
    <w:pPr>
      <w:ind w:left="1304"/>
    </w:pPr>
  </w:style>
  <w:style w:type="paragraph" w:styleId="Encabezadodenota">
    <w:name w:val="Note Heading"/>
    <w:basedOn w:val="Normal"/>
    <w:next w:val="Normal"/>
    <w:semiHidden/>
    <w:rsid w:val="005802EE"/>
  </w:style>
  <w:style w:type="paragraph" w:styleId="Textosinformato">
    <w:name w:val="Plain Text"/>
    <w:basedOn w:val="Normal"/>
    <w:semiHidden/>
    <w:rsid w:val="005802EE"/>
    <w:rPr>
      <w:rFonts w:ascii="Courier New" w:hAnsi="Courier New" w:cs="Courier New"/>
      <w:szCs w:val="20"/>
    </w:rPr>
  </w:style>
  <w:style w:type="paragraph" w:styleId="Saludo">
    <w:name w:val="Salutation"/>
    <w:basedOn w:val="Normal"/>
    <w:next w:val="Normal"/>
    <w:semiHidden/>
    <w:rsid w:val="005802EE"/>
  </w:style>
  <w:style w:type="paragraph" w:styleId="Firma">
    <w:name w:val="Signature"/>
    <w:basedOn w:val="Normal"/>
    <w:semiHidden/>
    <w:rsid w:val="005802EE"/>
    <w:pPr>
      <w:ind w:left="4252"/>
    </w:pPr>
  </w:style>
  <w:style w:type="character" w:styleId="Fuerte">
    <w:name w:val="Strong"/>
    <w:qFormat/>
    <w:rsid w:val="005802EE"/>
    <w:rPr>
      <w:b/>
      <w:bCs/>
    </w:rPr>
  </w:style>
  <w:style w:type="paragraph" w:styleId="Subttulo">
    <w:name w:val="Subtitle"/>
    <w:basedOn w:val="Normal"/>
    <w:qFormat/>
    <w:rsid w:val="00546977"/>
    <w:pPr>
      <w:spacing w:after="60"/>
      <w:jc w:val="center"/>
    </w:pPr>
    <w:rPr>
      <w:rFonts w:cs="Arial"/>
      <w:sz w:val="24"/>
    </w:rPr>
  </w:style>
  <w:style w:type="table" w:styleId="Tablaconefectos3D1">
    <w:name w:val="Table 3D effects 1"/>
    <w:basedOn w:val="Tablanormal"/>
    <w:semiHidden/>
    <w:rsid w:val="005802E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5802E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5802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5802E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5802E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5802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5802E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5802E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5802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5802E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5802E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5802E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5802E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5802E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5802E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5802E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5802E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5802E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5802E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5802E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5802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5802E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5802E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5802E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5802E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5802E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5802E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5802E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5802E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5802E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5802E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5802E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580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5802E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5802E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5802E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546977"/>
    <w:pPr>
      <w:spacing w:before="240" w:after="60"/>
      <w:jc w:val="center"/>
    </w:pPr>
    <w:rPr>
      <w:rFonts w:cs="Arial"/>
      <w:b/>
      <w:bCs/>
      <w:kern w:val="28"/>
      <w:sz w:val="32"/>
      <w:szCs w:val="32"/>
    </w:rPr>
  </w:style>
  <w:style w:type="paragraph" w:styleId="TDC1">
    <w:name w:val="toc 1"/>
    <w:basedOn w:val="Normal"/>
    <w:next w:val="Normal"/>
    <w:semiHidden/>
    <w:rsid w:val="00645B47"/>
    <w:pPr>
      <w:tabs>
        <w:tab w:val="right" w:leader="dot" w:pos="7655"/>
      </w:tabs>
      <w:spacing w:before="120"/>
      <w:ind w:right="567"/>
    </w:pPr>
    <w:rPr>
      <w:b/>
    </w:rPr>
  </w:style>
  <w:style w:type="paragraph" w:styleId="TDC2">
    <w:name w:val="toc 2"/>
    <w:basedOn w:val="Normal"/>
    <w:next w:val="Normal"/>
    <w:semiHidden/>
    <w:rsid w:val="00DE6A38"/>
    <w:pPr>
      <w:tabs>
        <w:tab w:val="right" w:leader="dot" w:pos="7655"/>
      </w:tabs>
      <w:ind w:left="284" w:right="567"/>
    </w:pPr>
  </w:style>
  <w:style w:type="paragraph" w:styleId="TDC3">
    <w:name w:val="toc 3"/>
    <w:basedOn w:val="Normal"/>
    <w:next w:val="Normal"/>
    <w:semiHidden/>
    <w:rsid w:val="00DE6A38"/>
    <w:pPr>
      <w:tabs>
        <w:tab w:val="right" w:leader="dot" w:pos="7655"/>
      </w:tabs>
      <w:ind w:left="567" w:right="567"/>
    </w:pPr>
  </w:style>
  <w:style w:type="paragraph" w:styleId="TDC4">
    <w:name w:val="toc 4"/>
    <w:basedOn w:val="Normal"/>
    <w:next w:val="Normal"/>
    <w:semiHidden/>
    <w:rsid w:val="00DE6A38"/>
    <w:pPr>
      <w:tabs>
        <w:tab w:val="right" w:leader="dot" w:pos="7655"/>
      </w:tabs>
      <w:ind w:left="851" w:right="567"/>
    </w:pPr>
  </w:style>
  <w:style w:type="paragraph" w:styleId="TDC5">
    <w:name w:val="toc 5"/>
    <w:basedOn w:val="Normal"/>
    <w:next w:val="Normal"/>
    <w:semiHidden/>
    <w:rsid w:val="00863559"/>
    <w:pPr>
      <w:tabs>
        <w:tab w:val="right" w:pos="7655"/>
      </w:tabs>
      <w:ind w:left="1134" w:right="567"/>
    </w:pPr>
  </w:style>
  <w:style w:type="character" w:styleId="Hipervnculovisitado">
    <w:name w:val="FollowedHyperlink"/>
    <w:semiHidden/>
    <w:rsid w:val="00EF36FB"/>
    <w:rPr>
      <w:color w:val="800080"/>
      <w:u w:val="single"/>
    </w:rPr>
  </w:style>
  <w:style w:type="paragraph" w:styleId="Piedepgina">
    <w:name w:val="footer"/>
    <w:basedOn w:val="Normal"/>
    <w:semiHidden/>
    <w:rsid w:val="005802EE"/>
    <w:pPr>
      <w:tabs>
        <w:tab w:val="center" w:pos="4819"/>
        <w:tab w:val="right" w:pos="9638"/>
      </w:tabs>
      <w:spacing w:line="180" w:lineRule="atLeast"/>
    </w:pPr>
    <w:rPr>
      <w:sz w:val="14"/>
    </w:rPr>
  </w:style>
  <w:style w:type="paragraph" w:styleId="Encabezado">
    <w:name w:val="header"/>
    <w:basedOn w:val="Normal"/>
    <w:semiHidden/>
    <w:rsid w:val="005802EE"/>
    <w:pPr>
      <w:tabs>
        <w:tab w:val="center" w:pos="4819"/>
        <w:tab w:val="right" w:pos="9638"/>
      </w:tabs>
      <w:spacing w:line="180" w:lineRule="atLeast"/>
    </w:pPr>
    <w:rPr>
      <w:sz w:val="14"/>
    </w:rPr>
  </w:style>
  <w:style w:type="character" w:styleId="Hipervnculo">
    <w:name w:val="Hyperlink"/>
    <w:semiHidden/>
    <w:rsid w:val="00EF36FB"/>
    <w:rPr>
      <w:color w:val="0000FF"/>
      <w:u w:val="single"/>
    </w:rPr>
  </w:style>
  <w:style w:type="character" w:styleId="Nmerodepgina">
    <w:name w:val="page number"/>
    <w:semiHidden/>
    <w:rsid w:val="00CB3D5C"/>
    <w:rPr>
      <w:rFonts w:ascii="Arial" w:hAnsi="Arial"/>
      <w:sz w:val="20"/>
    </w:rPr>
  </w:style>
  <w:style w:type="paragraph" w:customStyle="1" w:styleId="Normal-Bullet">
    <w:name w:val="Normal - Bullet"/>
    <w:basedOn w:val="Normal"/>
    <w:rsid w:val="007C18A1"/>
    <w:pPr>
      <w:numPr>
        <w:numId w:val="14"/>
      </w:numPr>
    </w:pPr>
  </w:style>
  <w:style w:type="paragraph" w:styleId="TDC6">
    <w:name w:val="toc 6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TDC7">
    <w:name w:val="toc 7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TDC8">
    <w:name w:val="toc 8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styleId="TDC9">
    <w:name w:val="toc 9"/>
    <w:basedOn w:val="Normal"/>
    <w:next w:val="Normal"/>
    <w:semiHidden/>
    <w:rsid w:val="00863559"/>
    <w:pPr>
      <w:tabs>
        <w:tab w:val="right" w:pos="7655"/>
      </w:tabs>
      <w:ind w:left="2268" w:right="567" w:hanging="1134"/>
    </w:pPr>
  </w:style>
  <w:style w:type="paragraph" w:customStyle="1" w:styleId="Normal-Numbering">
    <w:name w:val="Normal - Numbering"/>
    <w:basedOn w:val="Normal"/>
    <w:rsid w:val="004A240B"/>
    <w:pPr>
      <w:numPr>
        <w:numId w:val="15"/>
      </w:numPr>
    </w:pPr>
  </w:style>
  <w:style w:type="paragraph" w:customStyle="1" w:styleId="Normal-Tablatexto">
    <w:name w:val="Normal - Tabla texto"/>
    <w:basedOn w:val="Normal"/>
    <w:semiHidden/>
    <w:rsid w:val="00011154"/>
    <w:pPr>
      <w:spacing w:line="280" w:lineRule="atLeast"/>
    </w:pPr>
    <w:rPr>
      <w:sz w:val="16"/>
    </w:rPr>
  </w:style>
  <w:style w:type="paragraph" w:customStyle="1" w:styleId="Normal-TableTitulo">
    <w:name w:val="Normal - Table Titulo"/>
    <w:basedOn w:val="Normal"/>
    <w:semiHidden/>
    <w:rsid w:val="00011154"/>
    <w:pPr>
      <w:spacing w:line="280" w:lineRule="atLeast"/>
    </w:pPr>
    <w:rPr>
      <w:b/>
    </w:rPr>
  </w:style>
  <w:style w:type="paragraph" w:customStyle="1" w:styleId="Normal-Tablatitulodelacolumna">
    <w:name w:val="Normal - Tabla titulo de la columna"/>
    <w:basedOn w:val="Normal"/>
    <w:semiHidden/>
    <w:rsid w:val="00011154"/>
    <w:pPr>
      <w:spacing w:line="280" w:lineRule="atLeast"/>
    </w:pPr>
    <w:rPr>
      <w:b/>
      <w:sz w:val="16"/>
    </w:rPr>
  </w:style>
  <w:style w:type="table" w:customStyle="1" w:styleId="Tabla-Normal">
    <w:name w:val="Tabla - Normal"/>
    <w:basedOn w:val="Tablanormal"/>
    <w:semiHidden/>
    <w:rsid w:val="00011154"/>
    <w:pPr>
      <w:spacing w:line="280" w:lineRule="atLeast"/>
    </w:pPr>
    <w:rPr>
      <w:rFonts w:ascii="Arial" w:hAnsi="Arial"/>
      <w:sz w:val="16"/>
    </w:rPr>
    <w:tblPr>
      <w:tblStyleRowBandSize w:val="1"/>
      <w:tblStyleColBandSize w:val="1"/>
      <w:tblBorders>
        <w:insideH w:val="single" w:sz="4" w:space="0" w:color="auto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pPr>
        <w:wordWrap/>
        <w:spacing w:beforeLines="0" w:beforeAutospacing="0" w:afterLines="0" w:afterAutospacing="0" w:line="280" w:lineRule="atLeast"/>
        <w:ind w:leftChars="0" w:left="0" w:rightChars="0" w:right="0" w:firstLineChars="0" w:firstLine="0"/>
        <w:contextualSpacing w:val="0"/>
        <w:outlineLvl w:val="9"/>
      </w:pPr>
      <w:rPr>
        <w:rFonts w:ascii="Symbol" w:hAnsi="Symbol"/>
        <w:b/>
        <w:color w:val="auto"/>
        <w:sz w:val="16"/>
      </w:rPr>
      <w:tblPr/>
      <w:tcPr>
        <w:tcBorders>
          <w:insideH w:val="nil"/>
        </w:tcBorders>
      </w:tcPr>
    </w:tblStylePr>
    <w:tblStylePr w:type="lastRow">
      <w:pPr>
        <w:wordWrap/>
        <w:spacing w:line="280" w:lineRule="atLeast"/>
      </w:pPr>
      <w:rPr>
        <w:rFonts w:ascii="Symbol" w:hAnsi="Symbol"/>
        <w:color w:val="auto"/>
        <w:sz w:val="16"/>
      </w:rPr>
    </w:tblStylePr>
    <w:tblStylePr w:type="firstCol">
      <w:pPr>
        <w:wordWrap/>
        <w:spacing w:line="280" w:lineRule="atLeast"/>
      </w:pPr>
      <w:rPr>
        <w:rFonts w:ascii="Symbol" w:hAnsi="Symbol"/>
        <w:b w:val="0"/>
        <w:sz w:val="16"/>
      </w:rPr>
    </w:tblStylePr>
    <w:tblStylePr w:type="lastCol">
      <w:pPr>
        <w:wordWrap/>
        <w:spacing w:line="280" w:lineRule="atLeast"/>
      </w:pPr>
      <w:rPr>
        <w:rFonts w:ascii="Symbol" w:hAnsi="Symbol"/>
        <w:sz w:val="16"/>
      </w:rPr>
    </w:tblStylePr>
  </w:style>
  <w:style w:type="paragraph" w:customStyle="1" w:styleId="Normal-TablaNumberos">
    <w:name w:val="Normal - Tabla Numberos"/>
    <w:basedOn w:val="Normal-Tablatexto"/>
    <w:semiHidden/>
    <w:rsid w:val="00011154"/>
    <w:pPr>
      <w:jc w:val="right"/>
    </w:pPr>
  </w:style>
  <w:style w:type="paragraph" w:customStyle="1" w:styleId="Normal-TablaNumberosTotal">
    <w:name w:val="Normal - Tabla Numberos Total"/>
    <w:basedOn w:val="Normal-TablaNumberos"/>
    <w:semiHidden/>
    <w:rsid w:val="00011154"/>
    <w:rPr>
      <w:b/>
    </w:rPr>
  </w:style>
  <w:style w:type="paragraph" w:customStyle="1" w:styleId="Template">
    <w:name w:val="Template"/>
    <w:semiHidden/>
    <w:rsid w:val="009D7C5E"/>
    <w:pPr>
      <w:spacing w:line="200" w:lineRule="atLeast"/>
    </w:pPr>
    <w:rPr>
      <w:rFonts w:ascii="Arial" w:hAnsi="Arial"/>
      <w:noProof/>
      <w:sz w:val="14"/>
      <w:szCs w:val="24"/>
      <w:lang w:eastAsia="en-US"/>
    </w:rPr>
  </w:style>
  <w:style w:type="paragraph" w:customStyle="1" w:styleId="Template-Companyname">
    <w:name w:val="Template - Company name"/>
    <w:basedOn w:val="Template"/>
    <w:next w:val="Template-Address"/>
    <w:semiHidden/>
    <w:rsid w:val="005E6CB9"/>
    <w:pPr>
      <w:spacing w:after="200"/>
    </w:pPr>
    <w:rPr>
      <w:b/>
    </w:rPr>
  </w:style>
  <w:style w:type="paragraph" w:customStyle="1" w:styleId="Template-Address">
    <w:name w:val="Template - Address"/>
    <w:basedOn w:val="Template"/>
    <w:semiHidden/>
    <w:rsid w:val="00842E07"/>
    <w:pPr>
      <w:spacing w:line="192" w:lineRule="atLeast"/>
    </w:pPr>
    <w:rPr>
      <w:sz w:val="16"/>
    </w:rPr>
  </w:style>
  <w:style w:type="paragraph" w:customStyle="1" w:styleId="Template-Date">
    <w:name w:val="Template - Date"/>
    <w:basedOn w:val="Template-Address"/>
    <w:semiHidden/>
    <w:rsid w:val="002171DE"/>
  </w:style>
  <w:style w:type="table" w:styleId="Tablaconcuadrcula">
    <w:name w:val="Table Grid"/>
    <w:basedOn w:val="Tablanormal"/>
    <w:semiHidden/>
    <w:rsid w:val="002171DE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-Documentheading">
    <w:name w:val="Normal - Document heading"/>
    <w:basedOn w:val="Normal"/>
    <w:semiHidden/>
    <w:rsid w:val="00645B47"/>
    <w:rPr>
      <w:b/>
    </w:rPr>
  </w:style>
  <w:style w:type="paragraph" w:customStyle="1" w:styleId="Template-Docname">
    <w:name w:val="Template - Doc name"/>
    <w:basedOn w:val="Template"/>
    <w:semiHidden/>
    <w:rsid w:val="00FC2FA5"/>
    <w:pPr>
      <w:spacing w:line="240" w:lineRule="atLeast"/>
    </w:pPr>
    <w:rPr>
      <w:b/>
      <w:sz w:val="20"/>
    </w:rPr>
  </w:style>
  <w:style w:type="paragraph" w:styleId="Tabladeilustraciones">
    <w:name w:val="table of figures"/>
    <w:basedOn w:val="Normal"/>
    <w:next w:val="Normal"/>
    <w:semiHidden/>
    <w:rsid w:val="00BE7FBE"/>
  </w:style>
  <w:style w:type="paragraph" w:customStyle="1" w:styleId="Normal-Leadtext">
    <w:name w:val="Normal - Leadtext"/>
    <w:basedOn w:val="Normal"/>
    <w:link w:val="Normal-LeadtextChar"/>
    <w:semiHidden/>
    <w:rsid w:val="004D649B"/>
    <w:rPr>
      <w:b/>
      <w:noProof/>
    </w:rPr>
  </w:style>
  <w:style w:type="paragraph" w:customStyle="1" w:styleId="Normal-Leadtext0">
    <w:name w:val="Normal - Lead text"/>
    <w:basedOn w:val="Normal"/>
    <w:link w:val="Normal-LeadtextChar0"/>
    <w:semiHidden/>
    <w:rsid w:val="004D649B"/>
    <w:rPr>
      <w:noProof/>
    </w:rPr>
  </w:style>
  <w:style w:type="character" w:customStyle="1" w:styleId="Normal-LeadtextChar">
    <w:name w:val="Normal - Leadtext Char"/>
    <w:link w:val="Normal-Leadtext"/>
    <w:rsid w:val="004D649B"/>
    <w:rPr>
      <w:rFonts w:ascii="Arial" w:hAnsi="Arial"/>
      <w:b/>
      <w:noProof/>
      <w:szCs w:val="24"/>
      <w:lang w:val="es-ES_tradnl" w:eastAsia="en-US" w:bidi="ar-SA"/>
    </w:rPr>
  </w:style>
  <w:style w:type="paragraph" w:customStyle="1" w:styleId="Normal-Remitente">
    <w:name w:val="Normal - Remitente"/>
    <w:basedOn w:val="Normal"/>
    <w:semiHidden/>
    <w:rsid w:val="00C07D1C"/>
    <w:pPr>
      <w:spacing w:line="200" w:lineRule="exact"/>
    </w:pPr>
  </w:style>
  <w:style w:type="paragraph" w:customStyle="1" w:styleId="Normal-Cargo">
    <w:name w:val="Normal - Cargo"/>
    <w:basedOn w:val="Normal"/>
    <w:semiHidden/>
    <w:rsid w:val="00C07D1C"/>
    <w:pPr>
      <w:spacing w:line="200" w:lineRule="atLeast"/>
    </w:pPr>
    <w:rPr>
      <w:sz w:val="16"/>
    </w:rPr>
  </w:style>
  <w:style w:type="paragraph" w:customStyle="1" w:styleId="Template-www">
    <w:name w:val="Template - www"/>
    <w:basedOn w:val="Template"/>
    <w:next w:val="Template-Address"/>
    <w:semiHidden/>
    <w:rsid w:val="00CB3D5C"/>
    <w:pPr>
      <w:spacing w:line="180" w:lineRule="atLeast"/>
    </w:pPr>
    <w:rPr>
      <w:b/>
    </w:rPr>
  </w:style>
  <w:style w:type="paragraph" w:customStyle="1" w:styleId="Normal-Department">
    <w:name w:val="Normal - Department"/>
    <w:basedOn w:val="Normal"/>
    <w:semiHidden/>
    <w:rsid w:val="00C07D1C"/>
    <w:pPr>
      <w:spacing w:line="200" w:lineRule="exact"/>
    </w:pPr>
    <w:rPr>
      <w:b/>
    </w:rPr>
  </w:style>
  <w:style w:type="paragraph" w:customStyle="1" w:styleId="Normal-LeadtextItalic">
    <w:name w:val="Normal - Lead text + Italic"/>
    <w:basedOn w:val="Normal-Leadtext0"/>
    <w:link w:val="Normal-LeadtextItalicChar"/>
    <w:semiHidden/>
    <w:rsid w:val="00B464B0"/>
    <w:rPr>
      <w:i/>
      <w:iCs/>
    </w:rPr>
  </w:style>
  <w:style w:type="character" w:customStyle="1" w:styleId="Normal-LeadtextChar0">
    <w:name w:val="Normal - Lead text Char"/>
    <w:link w:val="Normal-Leadtext0"/>
    <w:rsid w:val="00B464B0"/>
    <w:rPr>
      <w:rFonts w:ascii="Arial" w:hAnsi="Arial"/>
      <w:noProof/>
      <w:szCs w:val="24"/>
      <w:lang w:val="es-ES_tradnl" w:eastAsia="en-US" w:bidi="ar-SA"/>
    </w:rPr>
  </w:style>
  <w:style w:type="character" w:customStyle="1" w:styleId="Normal-LeadtextItalicChar">
    <w:name w:val="Normal - Lead text + Italic Char"/>
    <w:link w:val="Normal-LeadtextItalic"/>
    <w:rsid w:val="00B464B0"/>
    <w:rPr>
      <w:rFonts w:ascii="Arial" w:hAnsi="Arial"/>
      <w:i/>
      <w:iCs/>
      <w:noProof/>
      <w:szCs w:val="24"/>
      <w:lang w:val="es-ES_tradnl" w:eastAsia="en-US" w:bidi="ar-SA"/>
    </w:rPr>
  </w:style>
  <w:style w:type="paragraph" w:customStyle="1" w:styleId="Normal-LeadtextItalic0">
    <w:name w:val="Normal - Leadtext + Italic"/>
    <w:basedOn w:val="Normal-Leadtext"/>
    <w:link w:val="Normal-LeadtextItalicChar0"/>
    <w:semiHidden/>
    <w:rsid w:val="00B464B0"/>
    <w:rPr>
      <w:bCs/>
      <w:i/>
      <w:iCs/>
    </w:rPr>
  </w:style>
  <w:style w:type="character" w:customStyle="1" w:styleId="Normal-LeadtextItalicChar0">
    <w:name w:val="Normal - Leadtext + Italic Char"/>
    <w:link w:val="Normal-LeadtextItalic0"/>
    <w:rsid w:val="00B464B0"/>
    <w:rPr>
      <w:rFonts w:ascii="Arial" w:hAnsi="Arial"/>
      <w:b/>
      <w:bCs/>
      <w:i/>
      <w:iCs/>
      <w:noProof/>
      <w:szCs w:val="24"/>
      <w:lang w:val="es-ES_tradnl" w:eastAsia="en-US" w:bidi="ar-SA"/>
    </w:rPr>
  </w:style>
  <w:style w:type="paragraph" w:customStyle="1" w:styleId="Normal-CiudadyFecha">
    <w:name w:val="Normal - Ciudad y Fecha"/>
    <w:basedOn w:val="Normal"/>
    <w:semiHidden/>
    <w:rsid w:val="00837DBE"/>
    <w:pPr>
      <w:jc w:val="right"/>
    </w:pPr>
  </w:style>
  <w:style w:type="paragraph" w:customStyle="1" w:styleId="DIRECCION">
    <w:name w:val="DIRECCION"/>
    <w:basedOn w:val="Template-Address"/>
    <w:qFormat/>
    <w:rsid w:val="00EF3ED5"/>
    <w:pPr>
      <w:spacing w:line="360" w:lineRule="auto"/>
    </w:pPr>
  </w:style>
  <w:style w:type="paragraph" w:customStyle="1" w:styleId="textoaena">
    <w:name w:val="texto_aena"/>
    <w:basedOn w:val="Normal"/>
    <w:qFormat/>
    <w:rsid w:val="00EF3ED5"/>
    <w:pPr>
      <w:suppressAutoHyphens w:val="0"/>
      <w:spacing w:line="360" w:lineRule="auto"/>
    </w:pPr>
    <w:rPr>
      <w:color w:val="000000"/>
      <w:szCs w:val="18"/>
      <w:lang w:eastAsia="es-ES_tradnl"/>
    </w:rPr>
  </w:style>
  <w:style w:type="paragraph" w:customStyle="1" w:styleId="Prrafobsico">
    <w:name w:val="[Párrafo básico]"/>
    <w:basedOn w:val="Normal"/>
    <w:uiPriority w:val="99"/>
    <w:rsid w:val="00552A46"/>
    <w:pPr>
      <w:widowControl w:val="0"/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eastAsia="es-ES_tradnl"/>
    </w:rPr>
  </w:style>
  <w:style w:type="paragraph" w:customStyle="1" w:styleId="DEPARTAMENTOCARGO">
    <w:name w:val="DEPARTAMENTO_CARGO"/>
    <w:basedOn w:val="Normal-Cargo"/>
    <w:qFormat/>
    <w:rsid w:val="009D5117"/>
  </w:style>
  <w:style w:type="paragraph" w:customStyle="1" w:styleId="Tituloaena">
    <w:name w:val="Titulo_aena"/>
    <w:basedOn w:val="Normal-Department"/>
    <w:qFormat/>
    <w:rsid w:val="009D51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74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footer1.xml" Type="http://schemas.openxmlformats.org/officeDocument/2006/relationships/footer"/>
<Relationship Id="rId11" Target="footer2.xml" Type="http://schemas.openxmlformats.org/officeDocument/2006/relationships/footer"/>
<Relationship Id="rId12" Target="fontTable.xml" Type="http://schemas.openxmlformats.org/officeDocument/2006/relationships/fontTable"/>
<Relationship Id="rId13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numbering.xml" Type="http://schemas.openxmlformats.org/officeDocument/2006/relationships/numbering"/>
<Relationship Id="rId5" Target="styles.xml" Type="http://schemas.openxmlformats.org/officeDocument/2006/relationships/styles"/>
<Relationship Id="rId6" Target="settings.xml" Type="http://schemas.openxmlformats.org/officeDocument/2006/relationships/settings"/>
<Relationship Id="rId7" Target="webSettings.xml" Type="http://schemas.openxmlformats.org/officeDocument/2006/relationships/webSettings"/>
<Relationship Id="rId8" Target="footnotes.xml" Type="http://schemas.openxmlformats.org/officeDocument/2006/relationships/footnotes"/>
<Relationship Id="rId9" Target="endnotes.xml" Type="http://schemas.openxmlformats.org/officeDocument/2006/relationships/endnotes"/>
</Relationships>

</file>

<file path=word/_rels/footer2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cgomez/Downloads/Servicios%20Centrales%20Carta.%20Modelo%201.%20Personalizada%20director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ropuerto xmlns="197a0368-ae92-4975-8f91-dd32dfb9d2a2">39</Aeropuerto>
    <tipoMaterial xmlns="197a0368-ae92-4975-8f91-dd32dfb9d2a2">18</tipoMaterial>
    <tipoDetalle xmlns="197a0368-ae92-4975-8f91-dd32dfb9d2a2">33</tipoDetalle>
    <nuevo_aux xmlns="197a0368-ae92-4975-8f91-dd32dfb9d2a2">true</nuevo_aux>
    <item_NivelConf xmlns="http://schemas.microsoft.com/sharepoint/v3">IN - Interno</item_NivelConf>
    <destacado xmlns="http://schemas.microsoft.com/sharepoint/v3">false</destacado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6FD4CCFDC89D4E96171F274C830659" ma:contentTypeVersion="18" ma:contentTypeDescription="Crear nuevo documento." ma:contentTypeScope="" ma:versionID="7898ee3d9a5bc89f4ea21f30d7f08b03">
  <xsd:schema xmlns:xsd="http://www.w3.org/2001/XMLSchema" xmlns:xs="http://www.w3.org/2001/XMLSchema" xmlns:p="http://schemas.microsoft.com/office/2006/metadata/properties" xmlns:ns1="http://schemas.microsoft.com/sharepoint/v3" xmlns:ns2="197a0368-ae92-4975-8f91-dd32dfb9d2a2" xmlns:ns3="ab7c9959-f410-45a6-a37a-f65f49b59116" targetNamespace="http://schemas.microsoft.com/office/2006/metadata/properties" ma:root="true" ma:fieldsID="2ae804d22e29d6e6b3cc1bf43ab6fb0d" ns1:_="" ns2:_="" ns3:_="">
    <xsd:import namespace="http://schemas.microsoft.com/sharepoint/v3"/>
    <xsd:import namespace="197a0368-ae92-4975-8f91-dd32dfb9d2a2"/>
    <xsd:import namespace="ab7c9959-f410-45a6-a37a-f65f49b59116"/>
    <xsd:element name="properties">
      <xsd:complexType>
        <xsd:sequence>
          <xsd:element name="documentManagement">
            <xsd:complexType>
              <xsd:all>
                <xsd:element ref="ns2:Aeropuerto" minOccurs="0"/>
                <xsd:element ref="ns2:tipoMaterial" minOccurs="0"/>
                <xsd:element ref="ns2:tipoDetalle" minOccurs="0"/>
                <xsd:element ref="ns2:nuevo_aux" minOccurs="0"/>
                <xsd:element ref="ns1:item_NivelConf"/>
                <xsd:element ref="ns3:SharedWithUsers" minOccurs="0"/>
                <xsd:element ref="ns1:destac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tem_NivelConf" ma:index="12" ma:displayName="item_NivelConf" ma:default="IN - Interno" ma:description="asignación Política de clasificación de la información en Aena" ma:format="Dropdown" ma:internalName="item_NivelConf" ma:readOnly="false">
      <xsd:simpleType>
        <xsd:restriction base="dms:Choice">
          <xsd:enumeration value="PU - Público"/>
          <xsd:enumeration value="IN - Interno"/>
          <xsd:enumeration value="RE - Restringido"/>
          <xsd:enumeration value="CO - Confidencial"/>
          <xsd:maxLength value="255"/>
        </xsd:restriction>
      </xsd:simpleType>
    </xsd:element>
    <xsd:element name="destacado" ma:index="14" nillable="true" ma:displayName="destacado" ma:description="Indica si el enlace pertenece al grupo de destacados." ma:internalName="destacado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7a0368-ae92-4975-8f91-dd32dfb9d2a2" elementFormDefault="qualified">
    <xsd:import namespace="http://schemas.microsoft.com/office/2006/documentManagement/types"/>
    <xsd:import namespace="http://schemas.microsoft.com/office/infopath/2007/PartnerControls"/>
    <xsd:element name="Aeropuerto" ma:index="8" nillable="true" ma:displayName="Aeropuerto" ma:list="{f8c2bcc6-b9a4-4b23-82d1-e093f4c62ad7}" ma:internalName="Aeropuerto" ma:readOnly="false" ma:showField="Title">
      <xsd:simpleType>
        <xsd:restriction base="dms:Lookup"/>
      </xsd:simpleType>
    </xsd:element>
    <xsd:element name="tipoMaterial" ma:index="9" nillable="true" ma:displayName="tipoMaterial" ma:list="{d1534297-fb31-48e1-a57c-d43b63dc1bd6}" ma:internalName="tipoMaterial" ma:readOnly="false" ma:showField="Title">
      <xsd:simpleType>
        <xsd:restriction base="dms:Lookup"/>
      </xsd:simpleType>
    </xsd:element>
    <xsd:element name="tipoDetalle" ma:index="10" nillable="true" ma:displayName="tipoDetalle" ma:list="{9cdd18e1-a708-4739-8009-01e75b30ad77}" ma:internalName="tipoDetalle" ma:readOnly="false" ma:showField="Title">
      <xsd:simpleType>
        <xsd:restriction base="dms:Lookup"/>
      </xsd:simpleType>
    </xsd:element>
    <xsd:element name="nuevo_aux" ma:index="11" nillable="true" ma:displayName="nuevo_aux" ma:default="1" ma:internalName="nuevo_aux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c9959-f410-45a6-a37a-f65f49b5911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8C7355-4314-4CBA-A2B2-A00FCC436446}">
  <ds:schemaRefs>
    <ds:schemaRef ds:uri="http://schemas.microsoft.com/office/2006/metadata/properties"/>
    <ds:schemaRef ds:uri="http://schemas.microsoft.com/office/infopath/2007/PartnerControls"/>
    <ds:schemaRef ds:uri="197a0368-ae92-4975-8f91-dd32dfb9d2a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A749CD2-9A67-41D6-920A-806AE213D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408E17-95ED-45C6-8E4D-3A4C78FF9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97a0368-ae92-4975-8f91-dd32dfb9d2a2"/>
    <ds:schemaRef ds:uri="ab7c9959-f410-45a6-a37a-f65f49b59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281</Words>
  <Characters>1550</Characters>
  <Application/>
  <DocSecurity>0</DocSecurity>
  <Lines>12</Lines>
  <Paragraphs>3</Paragraphs>
  <ScaleCrop>false</ScaleCrop>
  <HeadingPairs>
    <vt:vector baseType="variant" size="4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baseType="lpstr" size="2">
      <vt:lpstr>Modelo 1. Personalizada director con logotipo</vt:lpstr>
      <vt:lpstr>Carta</vt:lpstr>
    </vt:vector>
  </TitlesOfParts>
  <Company/>
  <LinksUpToDate>false</LinksUpToDate>
  <CharactersWithSpaces>1828</CharactersWithSpaces>
  <SharedDoc>false</SharedDoc>
  <HLinks>
    <vt:vector baseType="variant" size="30">
      <vt:variant>
        <vt:i4>7929905</vt:i4>
      </vt:variant>
      <vt:variant>
        <vt:i4>0</vt:i4>
      </vt:variant>
      <vt:variant>
        <vt:i4>0</vt:i4>
      </vt:variant>
      <vt:variant>
        <vt:i4>5</vt:i4>
      </vt:variant>
      <vt:variant>
        <vt:lpwstr>http://www.aena.es</vt:lpwstr>
      </vt:variant>
      <vt:variant>
        <vt:lpwstr/>
      </vt:variant>
      <vt:variant>
        <vt:i4>5832755</vt:i4>
      </vt:variant>
      <vt:variant>
        <vt:i4>-1</vt:i4>
      </vt:variant>
      <vt:variant>
        <vt:i4>2126</vt:i4>
      </vt:variant>
      <vt:variant>
        <vt:i4>1</vt:i4>
      </vt:variant>
      <vt:variant>
        <vt:lpwstr>logos_certificados_word</vt:lpwstr>
      </vt:variant>
      <vt:variant>
        <vt:lpwstr/>
      </vt:variant>
      <vt:variant>
        <vt:i4>5832755</vt:i4>
      </vt:variant>
      <vt:variant>
        <vt:i4>-1</vt:i4>
      </vt:variant>
      <vt:variant>
        <vt:i4>2130</vt:i4>
      </vt:variant>
      <vt:variant>
        <vt:i4>1</vt:i4>
      </vt:variant>
      <vt:variant>
        <vt:lpwstr>logos_certificados_word</vt:lpwstr>
      </vt:variant>
      <vt:variant>
        <vt:lpwstr/>
      </vt:variant>
      <vt:variant>
        <vt:i4>4587610</vt:i4>
      </vt:variant>
      <vt:variant>
        <vt:i4>-1</vt:i4>
      </vt:variant>
      <vt:variant>
        <vt:i4>2144</vt:i4>
      </vt:variant>
      <vt:variant>
        <vt:i4>1</vt:i4>
      </vt:variant>
      <vt:variant>
        <vt:lpwstr>AF-Generico_RGB</vt:lpwstr>
      </vt:variant>
      <vt:variant>
        <vt:lpwstr/>
      </vt:variant>
      <vt:variant>
        <vt:i4>2424939</vt:i4>
      </vt:variant>
      <vt:variant>
        <vt:i4>-1</vt:i4>
      </vt:variant>
      <vt:variant>
        <vt:i4>2145</vt:i4>
      </vt:variant>
      <vt:variant>
        <vt:i4>1</vt:i4>
      </vt:variant>
      <vt:variant>
        <vt:lpwstr>simbolo_aena_segunda_hoja</vt:lpwstr>
      </vt:variant>
      <vt:variant>
        <vt:lpwstr/>
      </vt:variant>
    </vt:vector>
  </HLinks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Agencia Estatal de Seguridad Aérea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